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6294" w:rsidRPr="00DD0199" w:rsidRDefault="00BB3633" w:rsidP="005B6294">
      <w:pPr>
        <w:spacing w:line="14" w:lineRule="exact"/>
      </w:pPr>
      <w:bookmarkStart w:id="0" w:name="_GoBack"/>
      <w:bookmarkEnd w:id="0"/>
      <w:r w:rsidRPr="00DD0199">
        <w:rPr>
          <w:noProof/>
          <w:lang w:val="da-DK"/>
        </w:rPr>
        <mc:AlternateContent>
          <mc:Choice Requires="wpg">
            <w:drawing>
              <wp:anchor distT="0" distB="259080" distL="114300" distR="114300" simplePos="0" relativeHeight="251657728" behindDoc="1" locked="0" layoutInCell="1" allowOverlap="1" wp14:anchorId="4BB4E4D4" wp14:editId="75BB68BD">
                <wp:simplePos x="0" y="0"/>
                <wp:positionH relativeFrom="column">
                  <wp:posOffset>0</wp:posOffset>
                </wp:positionH>
                <wp:positionV relativeFrom="margin">
                  <wp:posOffset>0</wp:posOffset>
                </wp:positionV>
                <wp:extent cx="9930765" cy="4826000"/>
                <wp:effectExtent l="0" t="0" r="13335" b="12700"/>
                <wp:wrapTopAndBottom/>
                <wp:docPr id="6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0765" cy="4826000"/>
                          <a:chOff x="822" y="822"/>
                          <a:chExt cx="15534" cy="7600"/>
                        </a:xfrm>
                      </wpg:grpSpPr>
                      <wps:wsp>
                        <wps:cNvPr id="7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534" cy="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2807" w:rsidRPr="000F4B69" w:rsidRDefault="007F2790" w:rsidP="00672935">
                              <w:pPr>
                                <w:pStyle w:val="Template-FemteElementBack"/>
                              </w:pPr>
                              <w:r>
                                <w:t>ORSVTS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194" cy="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2807" w:rsidRPr="00FC741C" w:rsidRDefault="007F2790" w:rsidP="00672935">
                              <w:pPr>
                                <w:pStyle w:val="Template-FemteElementFront"/>
                              </w:pPr>
                              <w:r>
                                <w:t>PHDFARAR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4E4D4" id="SD_GRP_FrontPage" o:spid="_x0000_s1026" style="position:absolute;margin-left:0;margin-top:0;width:781.95pt;height:380pt;z-index:-251658752;mso-wrap-distance-bottom:20.4pt;mso-position-vertical-relative:margin" coordorigin="822,822" coordsize="15534,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822;top:822;width:15534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A92807" w:rsidRPr="000F4B69" w:rsidRDefault="007F2790" w:rsidP="00672935">
                        <w:pPr>
                          <w:pStyle w:val="Template-FemteElementBack"/>
                        </w:pPr>
                        <w:r>
                          <w:t>ORSVTS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822;top:822;width:15194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A92807" w:rsidRPr="00FC741C" w:rsidRDefault="007F2790" w:rsidP="00672935">
                        <w:pPr>
                          <w:pStyle w:val="Template-FemteElementFront"/>
                        </w:pPr>
                        <w:r>
                          <w:t>PHDFARAR</w:t>
                        </w:r>
                      </w:p>
                    </w:txbxContent>
                  </v:textbox>
                </v:shape>
                <w10:wrap type="topAndBottom" anchory="margin"/>
              </v:group>
            </w:pict>
          </mc:Fallback>
        </mc:AlternateContent>
      </w:r>
    </w:p>
    <w:p w:rsidR="001F555F" w:rsidRPr="00DD0199" w:rsidRDefault="001F555F" w:rsidP="005B6294">
      <w:pPr>
        <w:spacing w:line="14" w:lineRule="exact"/>
      </w:pPr>
    </w:p>
    <w:tbl>
      <w:tblPr>
        <w:tblW w:w="15336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1"/>
        <w:gridCol w:w="11559"/>
        <w:gridCol w:w="6"/>
      </w:tblGrid>
      <w:tr w:rsidR="00921BEC" w:rsidRPr="007F2790" w:rsidTr="00315717">
        <w:trPr>
          <w:gridAfter w:val="1"/>
          <w:wAfter w:w="6" w:type="dxa"/>
          <w:trHeight w:val="1302"/>
        </w:trPr>
        <w:tc>
          <w:tcPr>
            <w:tcW w:w="15330" w:type="dxa"/>
            <w:gridSpan w:val="2"/>
            <w:tcBorders>
              <w:top w:val="single" w:sz="4" w:space="0" w:color="03428F"/>
              <w:bottom w:val="nil"/>
            </w:tcBorders>
            <w:shd w:val="clear" w:color="auto" w:fill="auto"/>
            <w:tcMar>
              <w:top w:w="142" w:type="dxa"/>
              <w:bottom w:w="57" w:type="dxa"/>
            </w:tcMar>
          </w:tcPr>
          <w:p w:rsidR="00921BEC" w:rsidRPr="007F2790" w:rsidRDefault="007F2790" w:rsidP="00315717">
            <w:pPr>
              <w:pStyle w:val="Heading3-Manchet-Light"/>
              <w:rPr>
                <w:lang w:val="da-DK"/>
              </w:rPr>
            </w:pPr>
            <w:r w:rsidRPr="007F2790">
              <w:rPr>
                <w:lang w:val="da-DK"/>
              </w:rPr>
              <w:t>ph.d.-</w:t>
            </w:r>
            <w:r>
              <w:rPr>
                <w:lang w:val="da-DK"/>
              </w:rPr>
              <w:t>forsvar</w:t>
            </w:r>
          </w:p>
        </w:tc>
      </w:tr>
      <w:tr w:rsidR="00921BEC" w:rsidRPr="007F2790" w:rsidTr="00315717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198"/>
        </w:trPr>
        <w:tc>
          <w:tcPr>
            <w:tcW w:w="3771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:rsidR="00921BEC" w:rsidRPr="007F2790" w:rsidRDefault="00921BEC" w:rsidP="003108F1">
            <w:pPr>
              <w:rPr>
                <w:lang w:val="da-DK"/>
              </w:rPr>
            </w:pPr>
          </w:p>
        </w:tc>
        <w:tc>
          <w:tcPr>
            <w:tcW w:w="11565" w:type="dxa"/>
            <w:gridSpan w:val="2"/>
            <w:tcBorders>
              <w:top w:val="nil"/>
              <w:bottom w:val="nil"/>
            </w:tcBorders>
          </w:tcPr>
          <w:p w:rsidR="00921BEC" w:rsidRPr="007F2790" w:rsidRDefault="00921BEC" w:rsidP="003108F1">
            <w:pPr>
              <w:rPr>
                <w:lang w:val="da-DK"/>
              </w:rPr>
            </w:pPr>
          </w:p>
        </w:tc>
      </w:tr>
    </w:tbl>
    <w:p w:rsidR="001F555F" w:rsidRPr="007F2790" w:rsidRDefault="001F555F" w:rsidP="001F555F">
      <w:pPr>
        <w:spacing w:line="100" w:lineRule="atLeast"/>
        <w:rPr>
          <w:sz w:val="10"/>
          <w:szCs w:val="10"/>
          <w:lang w:val="da-DK"/>
        </w:rPr>
      </w:pPr>
    </w:p>
    <w:p w:rsidR="008E62A5" w:rsidRPr="007F2790" w:rsidRDefault="008E62A5" w:rsidP="001F555F">
      <w:pPr>
        <w:rPr>
          <w:lang w:val="da-DK"/>
        </w:rPr>
        <w:sectPr w:rsidR="008E62A5" w:rsidRPr="007F2790" w:rsidSect="0045307B">
          <w:headerReference w:type="default" r:id="rId8"/>
          <w:footerReference w:type="first" r:id="rId9"/>
          <w:endnotePr>
            <w:numFmt w:val="decimal"/>
          </w:endnotePr>
          <w:pgSz w:w="16840" w:h="23814" w:code="8"/>
          <w:pgMar w:top="822" w:right="822" w:bottom="822" w:left="822" w:header="567" w:footer="591" w:gutter="0"/>
          <w:cols w:space="709"/>
          <w:titlePg/>
          <w:docGrid w:linePitch="360"/>
        </w:sectPr>
      </w:pPr>
    </w:p>
    <w:p w:rsidR="008329AA" w:rsidRDefault="007F2790" w:rsidP="008329AA">
      <w:pPr>
        <w:pStyle w:val="Overskrift4"/>
        <w:rPr>
          <w:lang w:val="da-DK"/>
        </w:rPr>
      </w:pPr>
      <w:r w:rsidRPr="007F2790">
        <w:rPr>
          <w:lang w:val="da-DK"/>
        </w:rPr>
        <w:t>Cand. mag.</w:t>
      </w:r>
      <w:r w:rsidR="00BF5665" w:rsidRPr="007F2790">
        <w:rPr>
          <w:lang w:val="da-DK"/>
        </w:rPr>
        <w:t xml:space="preserve"> </w:t>
      </w:r>
      <w:r w:rsidR="000F7D4E" w:rsidRPr="00651E47">
        <w:rPr>
          <w:lang w:val="da-DK"/>
        </w:rPr>
        <w:t>Leonora Lottrup Rasmussen</w:t>
      </w:r>
      <w:r w:rsidR="000F7D4E" w:rsidRPr="00651E47">
        <w:rPr>
          <w:lang w:val="da-DK"/>
        </w:rPr>
        <w:tab/>
      </w:r>
    </w:p>
    <w:p w:rsidR="001F555F" w:rsidRPr="008329AA" w:rsidRDefault="008329AA" w:rsidP="008329AA">
      <w:pPr>
        <w:pStyle w:val="Overskrift4"/>
        <w:rPr>
          <w:b w:val="0"/>
          <w:lang w:val="da-DK"/>
        </w:rPr>
      </w:pPr>
      <w:r w:rsidRPr="008329AA">
        <w:rPr>
          <w:b w:val="0"/>
          <w:lang w:val="da-DK"/>
        </w:rPr>
        <w:t>f</w:t>
      </w:r>
      <w:r w:rsidR="007F2790" w:rsidRPr="008329AA">
        <w:rPr>
          <w:b w:val="0"/>
          <w:lang w:val="da-DK"/>
        </w:rPr>
        <w:t>orsvarer afhandli</w:t>
      </w:r>
      <w:r w:rsidR="00A37577" w:rsidRPr="008329AA">
        <w:rPr>
          <w:b w:val="0"/>
          <w:lang w:val="da-DK"/>
        </w:rPr>
        <w:t>n</w:t>
      </w:r>
      <w:r w:rsidR="007F2790" w:rsidRPr="008329AA">
        <w:rPr>
          <w:b w:val="0"/>
          <w:lang w:val="da-DK"/>
        </w:rPr>
        <w:t>gen</w:t>
      </w:r>
    </w:p>
    <w:p w:rsidR="00BF5665" w:rsidRPr="007F2790" w:rsidRDefault="00BF5665" w:rsidP="008774D8">
      <w:pPr>
        <w:rPr>
          <w:lang w:val="da-DK"/>
        </w:rPr>
      </w:pPr>
    </w:p>
    <w:p w:rsidR="00BF5665" w:rsidRPr="000F7D4E" w:rsidRDefault="00725846" w:rsidP="008774D8">
      <w:pPr>
        <w:rPr>
          <w:i/>
          <w:lang w:val="da-DK"/>
        </w:rPr>
      </w:pPr>
      <w:r>
        <w:rPr>
          <w:i/>
          <w:lang w:val="da-DK"/>
        </w:rPr>
        <w:t xml:space="preserve">De fattiges ret. </w:t>
      </w:r>
      <w:r w:rsidR="000F7D4E" w:rsidRPr="000F7D4E">
        <w:rPr>
          <w:i/>
          <w:lang w:val="da-DK"/>
        </w:rPr>
        <w:t>Forhandlinger af socialt medborgerskab som status og praksis i stat og kommune, 1849 - 1892</w:t>
      </w:r>
    </w:p>
    <w:p w:rsidR="00BF5665" w:rsidRPr="000F7D4E" w:rsidRDefault="00BF5665" w:rsidP="008774D8">
      <w:pPr>
        <w:rPr>
          <w:lang w:val="da-DK"/>
        </w:rPr>
      </w:pPr>
    </w:p>
    <w:p w:rsidR="0075579B" w:rsidRPr="0075579B" w:rsidRDefault="000F7D4E" w:rsidP="0075579B">
      <w:pPr>
        <w:rPr>
          <w:lang w:val="da-DK"/>
        </w:rPr>
      </w:pPr>
      <w:r>
        <w:rPr>
          <w:lang w:val="da-DK"/>
        </w:rPr>
        <w:t xml:space="preserve">17. december 2019 kl. 13:15, </w:t>
      </w:r>
      <w:r w:rsidR="0075579B" w:rsidRPr="0075579B">
        <w:rPr>
          <w:lang w:val="da-DK"/>
        </w:rPr>
        <w:t>Lille Juridisk, Bartholins Allé 13, 8000 Aarhus C</w:t>
      </w:r>
      <w:r w:rsidR="0075579B" w:rsidRPr="0075579B">
        <w:rPr>
          <w:lang w:val="da-DK"/>
        </w:rPr>
        <w:br/>
        <w:t>Bygning 1342, lokale 455.</w:t>
      </w:r>
    </w:p>
    <w:p w:rsidR="00BF5665" w:rsidRPr="000F7D4E" w:rsidRDefault="00D804FE" w:rsidP="008774D8">
      <w:pPr>
        <w:rPr>
          <w:lang w:val="da-DK"/>
        </w:rPr>
      </w:pPr>
      <w:r w:rsidRPr="007F2790">
        <w:rPr>
          <w:lang w:val="da-DK"/>
        </w:rPr>
        <w:t xml:space="preserve"> </w:t>
      </w:r>
    </w:p>
    <w:p w:rsidR="00BF5665" w:rsidRPr="000F7D4E" w:rsidRDefault="00BF5665" w:rsidP="008774D8">
      <w:pPr>
        <w:rPr>
          <w:lang w:val="da-DK"/>
        </w:rPr>
      </w:pPr>
    </w:p>
    <w:p w:rsidR="00BF5665" w:rsidRPr="000F7D4E" w:rsidRDefault="007F2790" w:rsidP="008774D8">
      <w:pPr>
        <w:rPr>
          <w:b/>
          <w:lang w:val="da-DK"/>
        </w:rPr>
      </w:pPr>
      <w:r w:rsidRPr="000F7D4E">
        <w:rPr>
          <w:b/>
          <w:lang w:val="da-DK"/>
        </w:rPr>
        <w:t>Bedømmelsesudvalg</w:t>
      </w:r>
    </w:p>
    <w:p w:rsidR="00BF5665" w:rsidRPr="000F7D4E" w:rsidRDefault="000F7D4E" w:rsidP="00BF5665">
      <w:pPr>
        <w:pStyle w:val="Listeafsnit"/>
        <w:numPr>
          <w:ilvl w:val="0"/>
          <w:numId w:val="35"/>
        </w:numPr>
        <w:rPr>
          <w:lang w:val="da-DK"/>
        </w:rPr>
      </w:pPr>
      <w:r w:rsidRPr="000F7D4E">
        <w:rPr>
          <w:lang w:val="da-DK"/>
        </w:rPr>
        <w:t>Lektor Mikkel Thelle</w:t>
      </w:r>
      <w:r w:rsidR="007F2790" w:rsidRPr="000F7D4E">
        <w:rPr>
          <w:lang w:val="da-DK"/>
        </w:rPr>
        <w:t>, Aarhus Universitet</w:t>
      </w:r>
      <w:r w:rsidR="00BF5665" w:rsidRPr="000F7D4E">
        <w:rPr>
          <w:lang w:val="da-DK"/>
        </w:rPr>
        <w:t xml:space="preserve"> (</w:t>
      </w:r>
      <w:proofErr w:type="spellStart"/>
      <w:r w:rsidR="00BF5665" w:rsidRPr="000F7D4E">
        <w:rPr>
          <w:lang w:val="da-DK"/>
        </w:rPr>
        <w:t>chair</w:t>
      </w:r>
      <w:proofErr w:type="spellEnd"/>
      <w:r w:rsidR="00BF5665" w:rsidRPr="000F7D4E">
        <w:rPr>
          <w:lang w:val="da-DK"/>
        </w:rPr>
        <w:t>)</w:t>
      </w:r>
    </w:p>
    <w:p w:rsidR="00BF5665" w:rsidRPr="003C24C3" w:rsidRDefault="000F7D4E" w:rsidP="00BF5665">
      <w:pPr>
        <w:pStyle w:val="Listeafsnit"/>
        <w:numPr>
          <w:ilvl w:val="0"/>
          <w:numId w:val="35"/>
        </w:numPr>
        <w:rPr>
          <w:lang w:val="da-DK"/>
        </w:rPr>
      </w:pPr>
      <w:r w:rsidRPr="003C24C3">
        <w:rPr>
          <w:lang w:val="da-DK"/>
        </w:rPr>
        <w:t>Professor Anne Løkke, Københavns Universitet</w:t>
      </w:r>
    </w:p>
    <w:p w:rsidR="00BF5665" w:rsidRPr="003C24C3" w:rsidRDefault="000F7D4E" w:rsidP="00BF5665">
      <w:pPr>
        <w:pStyle w:val="Listeafsnit"/>
        <w:numPr>
          <w:ilvl w:val="0"/>
          <w:numId w:val="35"/>
        </w:numPr>
        <w:rPr>
          <w:lang w:val="da-DK"/>
        </w:rPr>
      </w:pPr>
      <w:r w:rsidRPr="003C24C3">
        <w:rPr>
          <w:lang w:val="da-DK"/>
        </w:rPr>
        <w:t xml:space="preserve">Professor Pirjo </w:t>
      </w:r>
      <w:proofErr w:type="spellStart"/>
      <w:r w:rsidRPr="003C24C3">
        <w:rPr>
          <w:lang w:val="da-DK"/>
        </w:rPr>
        <w:t>Markkola</w:t>
      </w:r>
      <w:proofErr w:type="spellEnd"/>
      <w:r w:rsidRPr="003C24C3">
        <w:rPr>
          <w:lang w:val="da-DK"/>
        </w:rPr>
        <w:t xml:space="preserve">, </w:t>
      </w:r>
      <w:r>
        <w:t>Tampere University</w:t>
      </w:r>
    </w:p>
    <w:p w:rsidR="00BF5665" w:rsidRPr="003C24C3" w:rsidRDefault="00BF5665" w:rsidP="008774D8">
      <w:pPr>
        <w:rPr>
          <w:lang w:val="da-DK"/>
        </w:rPr>
      </w:pPr>
    </w:p>
    <w:p w:rsidR="00BF5665" w:rsidRPr="003C24C3" w:rsidRDefault="00BF5665" w:rsidP="008774D8">
      <w:pPr>
        <w:rPr>
          <w:lang w:val="da-DK"/>
        </w:rPr>
      </w:pPr>
    </w:p>
    <w:p w:rsidR="00BF5665" w:rsidRPr="00BF5665" w:rsidRDefault="004B41E4" w:rsidP="008774D8">
      <w:pPr>
        <w:rPr>
          <w:b/>
        </w:rPr>
      </w:pPr>
      <w:r w:rsidRPr="003C24C3">
        <w:rPr>
          <w:b/>
          <w:lang w:val="da-DK"/>
        </w:rPr>
        <w:br w:type="column"/>
      </w:r>
      <w:proofErr w:type="spellStart"/>
      <w:r w:rsidR="007F2790">
        <w:rPr>
          <w:b/>
        </w:rPr>
        <w:t>Vejledere</w:t>
      </w:r>
      <w:proofErr w:type="spellEnd"/>
    </w:p>
    <w:p w:rsidR="00FD5670" w:rsidRDefault="000F7D4E" w:rsidP="00FD5670">
      <w:pPr>
        <w:pStyle w:val="Listeafsnit"/>
        <w:numPr>
          <w:ilvl w:val="0"/>
          <w:numId w:val="35"/>
        </w:numPr>
        <w:rPr>
          <w:lang w:val="da-DK"/>
        </w:rPr>
      </w:pPr>
      <w:r w:rsidRPr="000F7D4E">
        <w:rPr>
          <w:lang w:val="da-DK"/>
        </w:rPr>
        <w:t>Lektor Nina Javette Koefoed, Aarhus Univ</w:t>
      </w:r>
      <w:r>
        <w:rPr>
          <w:lang w:val="da-DK"/>
        </w:rPr>
        <w:t>ersitet</w:t>
      </w:r>
    </w:p>
    <w:p w:rsidR="00A37577" w:rsidRPr="00A37577" w:rsidRDefault="00A37577" w:rsidP="00A37577">
      <w:pPr>
        <w:pStyle w:val="Listeafsnit"/>
        <w:numPr>
          <w:ilvl w:val="0"/>
          <w:numId w:val="35"/>
        </w:numPr>
        <w:rPr>
          <w:lang w:val="da-DK"/>
        </w:rPr>
      </w:pPr>
      <w:r>
        <w:rPr>
          <w:lang w:val="da-DK"/>
        </w:rPr>
        <w:t>Professor Klaus Petersen, Syddansk Universitet</w:t>
      </w:r>
    </w:p>
    <w:p w:rsidR="00FD5670" w:rsidRDefault="000F7D4E" w:rsidP="00FD5670">
      <w:pPr>
        <w:pStyle w:val="Listeafsnit"/>
        <w:numPr>
          <w:ilvl w:val="0"/>
          <w:numId w:val="35"/>
        </w:numPr>
        <w:rPr>
          <w:lang w:val="da-DK"/>
        </w:rPr>
      </w:pPr>
      <w:r w:rsidRPr="000F7D4E">
        <w:rPr>
          <w:lang w:val="da-DK"/>
        </w:rPr>
        <w:t>Stadsarkivar Søren Bitsch Christiansen, Aarhus Stadsa</w:t>
      </w:r>
      <w:r>
        <w:rPr>
          <w:lang w:val="da-DK"/>
        </w:rPr>
        <w:t>rkiv</w:t>
      </w:r>
    </w:p>
    <w:p w:rsidR="00A37577" w:rsidRPr="000F7D4E" w:rsidRDefault="00A37577" w:rsidP="00A37577">
      <w:pPr>
        <w:pStyle w:val="Listeafsnit"/>
        <w:rPr>
          <w:lang w:val="da-DK"/>
        </w:rPr>
      </w:pPr>
    </w:p>
    <w:p w:rsidR="00BF5665" w:rsidRPr="000F7D4E" w:rsidRDefault="00BF5665" w:rsidP="008774D8">
      <w:pPr>
        <w:rPr>
          <w:lang w:val="da-DK"/>
        </w:rPr>
      </w:pPr>
    </w:p>
    <w:p w:rsidR="00BF5665" w:rsidRPr="007F2790" w:rsidRDefault="007F2790" w:rsidP="008774D8">
      <w:pPr>
        <w:rPr>
          <w:lang w:val="da-DK"/>
        </w:rPr>
      </w:pPr>
      <w:r w:rsidRPr="007F2790">
        <w:rPr>
          <w:lang w:val="da-DK"/>
        </w:rPr>
        <w:t xml:space="preserve">Afhandlingen er tilgængelig for offentlig gennemlæsning før forsvaret på </w:t>
      </w:r>
      <w:proofErr w:type="spellStart"/>
      <w:r w:rsidRPr="007F2790">
        <w:rPr>
          <w:lang w:val="da-DK"/>
        </w:rPr>
        <w:t>institutsekre-tariatet</w:t>
      </w:r>
      <w:proofErr w:type="spellEnd"/>
      <w:r w:rsidRPr="007F2790">
        <w:rPr>
          <w:lang w:val="da-DK"/>
        </w:rPr>
        <w:t xml:space="preserve"> hos</w:t>
      </w:r>
      <w:r>
        <w:rPr>
          <w:lang w:val="da-DK"/>
        </w:rPr>
        <w:t xml:space="preserve"> </w:t>
      </w:r>
      <w:sdt>
        <w:sdtPr>
          <w:rPr>
            <w:lang w:val="da-DK"/>
          </w:rPr>
          <w:alias w:val="Afdelingssekretær"/>
          <w:tag w:val="Afdelingssekretær"/>
          <w:id w:val="-1120989201"/>
          <w:placeholder>
            <w:docPart w:val="7F779C4193C94C03934AC213A505275F"/>
          </w:placeholder>
          <w:dropDownList>
            <w:listItem w:value="Vælg et element."/>
            <w:listItem w:displayText="Hanne Ahlers, Jens Chr. Skous Vej 5 (1463-517), 8000 Aarhus C" w:value="Hanne Ahlers, Jens Chr. Skous Vej 5 (1463-517), 8000 Aarhus C"/>
            <w:listItem w:displayText="Inger Sørensen, Moesgård Allé 20 (4235-122), 8270 Højbjerg" w:value="Inger Sørensen, Moesgård Allé 20 (4235-122), 8270 Højbjerg"/>
            <w:listItem w:displayText="Tina Elgaard, Jens Chr. Skous Vej  (1467-417), 8000 Aarhus C" w:value="Tina Elgaard, Jens Chr. Skous Vej  (1467-417), 8000 Aarhus C"/>
            <w:listItem w:displayText="Rikke Bjørn Jensen, Jens Chr. Skous Vej 3 (1451-319), 8000 Aarhus C" w:value="Rikke Bjørn Jensen, Jens Chr. Skous Vej 3 (1451-319), 8000 Aarhus C"/>
            <w:listItem w:displayText="Nelly Dupont, Jens Chr. Skous Vej 2 (1485-339), 8000 Aarhus C" w:value="Nelly Dupont, Jens Chr. Skous Vej 2 (1485-339), 8000 Aarhus C"/>
            <w:listItem w:displayText="Christina Levisen, Moesgård Allé 20, (4230-221) 8270 Højberg" w:value="Christina Levisen, Moesgård Allé 20, (4230-221) 8270 Højberg"/>
          </w:dropDownList>
        </w:sdtPr>
        <w:sdtEndPr/>
        <w:sdtContent>
          <w:r w:rsidR="00651E47">
            <w:rPr>
              <w:lang w:val="da-DK"/>
            </w:rPr>
            <w:t>Hanne Ahlers, Jens Chr. Skous Vej 5 (1463-517), 8000 Aarhus C</w:t>
          </w:r>
        </w:sdtContent>
      </w:sdt>
    </w:p>
    <w:p w:rsidR="00BF5665" w:rsidRPr="007F2790" w:rsidRDefault="00BF5665" w:rsidP="008774D8">
      <w:pPr>
        <w:rPr>
          <w:lang w:val="da-DK"/>
        </w:rPr>
      </w:pPr>
    </w:p>
    <w:p w:rsidR="00BF5665" w:rsidRPr="007F2790" w:rsidRDefault="007F2790" w:rsidP="008774D8">
      <w:pPr>
        <w:rPr>
          <w:lang w:val="da-DK"/>
        </w:rPr>
      </w:pPr>
      <w:r w:rsidRPr="007F2790">
        <w:rPr>
          <w:lang w:val="da-DK"/>
        </w:rPr>
        <w:t>Ph.d.-forsvaret er beram</w:t>
      </w:r>
      <w:r>
        <w:rPr>
          <w:lang w:val="da-DK"/>
        </w:rPr>
        <w:t>met til tre timer og er åbent for offentligheden. Alle er velkomne.</w:t>
      </w:r>
    </w:p>
    <w:p w:rsidR="00374B6F" w:rsidRPr="007F2790" w:rsidRDefault="00374B6F" w:rsidP="008774D8">
      <w:pPr>
        <w:rPr>
          <w:lang w:val="da-DK"/>
        </w:rPr>
      </w:pPr>
    </w:p>
    <w:p w:rsidR="00374B6F" w:rsidRPr="007F2790" w:rsidRDefault="00374B6F" w:rsidP="008774D8">
      <w:pPr>
        <w:rPr>
          <w:lang w:val="da-DK"/>
        </w:rPr>
      </w:pPr>
    </w:p>
    <w:p w:rsidR="00374B6F" w:rsidRPr="007F2790" w:rsidRDefault="00374B6F" w:rsidP="008774D8">
      <w:pPr>
        <w:rPr>
          <w:lang w:val="da-DK"/>
        </w:rPr>
      </w:pPr>
    </w:p>
    <w:sectPr w:rsidR="00374B6F" w:rsidRPr="007F2790" w:rsidSect="0045307B">
      <w:endnotePr>
        <w:numFmt w:val="decimal"/>
      </w:endnotePr>
      <w:type w:val="continuous"/>
      <w:pgSz w:w="16840" w:h="23814" w:code="8"/>
      <w:pgMar w:top="822" w:right="822" w:bottom="822" w:left="822" w:header="567" w:footer="591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081B" w:rsidRDefault="00E9081B">
      <w:r>
        <w:separator/>
      </w:r>
    </w:p>
  </w:endnote>
  <w:endnote w:type="continuationSeparator" w:id="0">
    <w:p w:rsidR="00E9081B" w:rsidRDefault="00E90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 Passata">
    <w:altName w:val="AU Passata"/>
    <w:charset w:val="00"/>
    <w:family w:val="swiss"/>
    <w:pitch w:val="variable"/>
    <w:sig w:usb0="A00000AF" w:usb1="5000204A" w:usb2="00000000" w:usb3="00000000" w:csb0="0000009B" w:csb1="00000000"/>
    <w:embedRegular r:id="rId1" w:fontKey="{D4F0D492-DF98-49BE-AE78-0CE812EB7DDF}"/>
    <w:embedBold r:id="rId2" w:fontKey="{FE8C62E9-7641-4C4A-8070-727039BDE381}"/>
    <w:embedItalic r:id="rId3" w:fontKey="{5AA24573-C968-407D-B3E0-E7F5131C7144}"/>
    <w:embedBoldItalic r:id="rId4" w:fontKey="{DCC464FA-A8A4-483D-8F90-4EB8D1F741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B3B4B41-2DE3-432B-9A3D-29CF12DDC3E0}"/>
    <w:embedBold r:id="rId6" w:fontKey="{CE8B6D10-C559-449E-BC40-69527E6F4350}"/>
  </w:font>
  <w:font w:name="AU Passata Light">
    <w:charset w:val="00"/>
    <w:family w:val="swiss"/>
    <w:pitch w:val="variable"/>
    <w:sig w:usb0="A00000AF" w:usb1="5000204A" w:usb2="00000000" w:usb3="00000000" w:csb0="0000009B" w:csb1="00000000"/>
    <w:embedRegular r:id="rId7" w:fontKey="{C908674F-A0E6-4C8B-821D-2923186D31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DB7D6E1-90EB-43B7-AE13-77BBD0CD5DAF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5948BD8-EFB8-4695-B2ED-E62B835A9143}"/>
  </w:font>
  <w:font w:name="AU Peto">
    <w:charset w:val="00"/>
    <w:family w:val="decorative"/>
    <w:pitch w:val="variable"/>
    <w:sig w:usb0="800000AF" w:usb1="0000204A" w:usb2="00000000" w:usb3="00000000" w:csb0="00000001" w:csb1="00000000"/>
    <w:embedRegular r:id="rId10" w:fontKey="{1CD3D22C-F2A1-4316-B80A-0A943E7BF944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11651A7-FA1E-46D5-BFC5-B974C578C3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73DCDD85-03E6-47C7-8E35-3D02456F12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807" w:rsidRDefault="006815CF" w:rsidP="00455101">
    <w:pPr>
      <w:tabs>
        <w:tab w:val="right" w:pos="15230"/>
      </w:tabs>
    </w:pPr>
    <w:r>
      <w:rPr>
        <w:noProof/>
        <w:lang w:val="da-DK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591D9FC" wp14:editId="676453D0">
              <wp:simplePos x="0" y="0"/>
              <wp:positionH relativeFrom="page">
                <wp:posOffset>518160</wp:posOffset>
              </wp:positionH>
              <wp:positionV relativeFrom="page">
                <wp:posOffset>13980795</wp:posOffset>
              </wp:positionV>
              <wp:extent cx="820800" cy="406800"/>
              <wp:effectExtent l="0" t="0" r="0" b="0"/>
              <wp:wrapNone/>
              <wp:docPr id="9" name="LogoCanvasHid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0800" cy="406800"/>
                        <a:chOff x="0" y="0"/>
                        <a:chExt cx="820039" cy="406400"/>
                      </a:xfrm>
                    </wpg:grpSpPr>
                    <wps:wsp>
                      <wps:cNvPr id="1" name="Freeform 16"/>
                      <wps:cNvSpPr>
                        <a:spLocks/>
                      </wps:cNvSpPr>
                      <wps:spPr bwMode="auto">
                        <a:xfrm>
                          <a:off x="413239" y="202223"/>
                          <a:ext cx="406800" cy="2032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06800" cy="4064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EB3EAA" id="LogoCanvasHide" o:spid="_x0000_s1026" style="position:absolute;margin-left:40.8pt;margin-top:1100.85pt;width:64.65pt;height:32.05pt;z-index:251658752;mso-position-horizontal-relative:page;mso-position-vertical-relative:page;mso-width-relative:margin;mso-height-relative:margin" coordsize="820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">
              <v:shape id="Freeform 16" o:spid="_x0000_s1027" style="position:absolute;left:4132;top:2022;width:4068;height:2032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f" stroked="f">
                <v:path arrowok="t" o:connecttype="custom" o:connectlocs="405753,20718;400469,50750;390897,79039;377437,105285;360487,129191;340346,150358;317314,168437;291789,183129;264071,194036;234458,200859;203400,203200;172491,200859;142978,194036;115310,183129;89735,168437;66703,150358;46513,129191;29513,105285;16003,79039;6431,50750;1047,20718;101700,0;102896,15389;106336,30082;111820,43877;119198,56627;128222,68182;138890,78292;150805,86808;164016,93582;178125,98413;193080,101102;208684,101451;223939,99508;238496,95424;251957,89249;264370,81280;275388,71668;284959,60611;292886,48260;298968,34813;303056,20370;305000,5180" o:connectangles="0,0,0,0,0,0,0,0,0,0,0,0,0,0,0,0,0,0,0,0,0,0,0,0,0,0,0,0,0,0,0,0,0,0,0,0,0,0,0,0,0,0,0"/>
              </v:shape>
              <v:shape id="Freeform 17" o:spid="_x0000_s1028" style="position:absolute;width:4068;height:4064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" path="m2878,8160l,8160,8160,r,2892l2878,8160xe" fillcolor="#03428f" stroked="f">
                <v:path arrowok="t" o:connecttype="custom" o:connectlocs="143477,406400;0,406400;406800,0;406800,144033;143477,406400" o:connectangles="0,0,0,0,0"/>
              </v:shape>
              <w10:wrap anchorx="page" anchory="page"/>
            </v:group>
          </w:pict>
        </mc:Fallback>
      </mc:AlternateContent>
    </w:r>
    <w:r w:rsidR="00BB3633">
      <w:rPr>
        <w:noProof/>
        <w:lang w:val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EF04668" wp14:editId="610FFB4F">
              <wp:simplePos x="0" y="0"/>
              <wp:positionH relativeFrom="margin">
                <wp:posOffset>960120</wp:posOffset>
              </wp:positionH>
              <wp:positionV relativeFrom="page">
                <wp:posOffset>13948410</wp:posOffset>
              </wp:positionV>
              <wp:extent cx="8755200" cy="900000"/>
              <wp:effectExtent l="0" t="0" r="8255" b="1460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52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500"/>
                            <w:gridCol w:w="8223"/>
                          </w:tblGrid>
                          <w:tr w:rsidR="0090100C" w:rsidRPr="00EA53ED" w:rsidTr="00EA53ED">
                            <w:tc>
                              <w:tcPr>
                                <w:tcW w:w="5500" w:type="dxa"/>
                                <w:shd w:val="clear" w:color="auto" w:fill="auto"/>
                              </w:tcPr>
                              <w:p w:rsidR="0090100C" w:rsidRPr="009224E3" w:rsidRDefault="0090100C" w:rsidP="00F647E5">
                                <w:pPr>
                                  <w:pStyle w:val="Template-Parentlogoname"/>
                                </w:pPr>
                                <w:bookmarkStart w:id="1" w:name="OFF_logo1Computed"/>
                                <w:r>
                                  <w:t>Arts</w:t>
                                </w:r>
                                <w:r>
                                  <w:br/>
                                  <w:t>Aarhus University</w:t>
                                </w:r>
                                <w:bookmarkEnd w:id="1"/>
                              </w:p>
                              <w:p w:rsidR="0090100C" w:rsidRDefault="0090100C" w:rsidP="00F647E5">
                                <w:pPr>
                                  <w:pStyle w:val="Template-Unitnamelogoname"/>
                                </w:pPr>
                                <w:bookmarkStart w:id="2" w:name="OFF_logo2Computed"/>
                                <w:r>
                                  <w:br/>
                                </w:r>
                                <w:bookmarkEnd w:id="2"/>
                              </w:p>
                            </w:tc>
                            <w:tc>
                              <w:tcPr>
                                <w:tcW w:w="8223" w:type="dxa"/>
                                <w:shd w:val="clear" w:color="auto" w:fill="auto"/>
                              </w:tcPr>
                              <w:p w:rsidR="0090100C" w:rsidRDefault="0090100C" w:rsidP="00937AAA">
                                <w:pPr>
                                  <w:pStyle w:val="Template-Unitnamelogoname"/>
                                  <w:jc w:val="right"/>
                                </w:pPr>
                                <w:bookmarkStart w:id="3" w:name="IMG_SecondaryLogo"/>
                                <w:r>
                                  <w:t xml:space="preserve"> </w:t>
                                </w:r>
                                <w:bookmarkEnd w:id="3"/>
                              </w:p>
                            </w:tc>
                          </w:tr>
                        </w:tbl>
                        <w:p w:rsidR="0090100C" w:rsidRPr="009224E3" w:rsidRDefault="0090100C" w:rsidP="0090100C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0466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30" type="#_x0000_t202" style="position:absolute;margin-left:75.6pt;margin-top:1098.3pt;width:689.4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500"/>
                      <w:gridCol w:w="8223"/>
                    </w:tblGrid>
                    <w:tr w:rsidR="0090100C" w:rsidRPr="00EA53ED" w:rsidTr="00EA53ED">
                      <w:tc>
                        <w:tcPr>
                          <w:tcW w:w="5500" w:type="dxa"/>
                          <w:shd w:val="clear" w:color="auto" w:fill="auto"/>
                        </w:tcPr>
                        <w:p w:rsidR="0090100C" w:rsidRPr="009224E3" w:rsidRDefault="0090100C" w:rsidP="00F647E5">
                          <w:pPr>
                            <w:pStyle w:val="Template-Parentlogoname"/>
                          </w:pPr>
                          <w:bookmarkStart w:id="4" w:name="OFF_logo1Computed"/>
                          <w:r>
                            <w:t>Arts</w:t>
                          </w:r>
                          <w:r>
                            <w:br/>
                            <w:t>Aarhus University</w:t>
                          </w:r>
                          <w:bookmarkEnd w:id="4"/>
                        </w:p>
                        <w:p w:rsidR="0090100C" w:rsidRDefault="0090100C" w:rsidP="00F647E5">
                          <w:pPr>
                            <w:pStyle w:val="Template-Unitnamelogoname"/>
                          </w:pPr>
                          <w:bookmarkStart w:id="5" w:name="OFF_logo2Computed"/>
                          <w:r>
                            <w:br/>
                          </w:r>
                          <w:bookmarkEnd w:id="5"/>
                        </w:p>
                      </w:tc>
                      <w:tc>
                        <w:tcPr>
                          <w:tcW w:w="8223" w:type="dxa"/>
                          <w:shd w:val="clear" w:color="auto" w:fill="auto"/>
                        </w:tcPr>
                        <w:p w:rsidR="0090100C" w:rsidRDefault="0090100C" w:rsidP="00937AAA">
                          <w:pPr>
                            <w:pStyle w:val="Template-Unitnamelogoname"/>
                            <w:jc w:val="right"/>
                          </w:pPr>
                          <w:bookmarkStart w:id="6" w:name="IMG_SecondaryLogo"/>
                          <w:r>
                            <w:t xml:space="preserve"> </w:t>
                          </w:r>
                          <w:bookmarkEnd w:id="6"/>
                        </w:p>
                      </w:tc>
                    </w:tr>
                  </w:tbl>
                  <w:p w:rsidR="0090100C" w:rsidRPr="009224E3" w:rsidRDefault="0090100C" w:rsidP="0090100C">
                    <w:pPr>
                      <w:pStyle w:val="Template-Unitnamelogoname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:rsidR="0090100C" w:rsidRDefault="0090100C" w:rsidP="0090100C">
    <w:pPr>
      <w:spacing w:after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081B" w:rsidRDefault="00E9081B">
      <w:r>
        <w:separator/>
      </w:r>
    </w:p>
  </w:footnote>
  <w:footnote w:type="continuationSeparator" w:id="0">
    <w:p w:rsidR="00E9081B" w:rsidRDefault="00E908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807" w:rsidRDefault="00BB3633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2047462" wp14:editId="6FF1AD4A">
              <wp:simplePos x="0" y="0"/>
              <wp:positionH relativeFrom="page">
                <wp:posOffset>720090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2807" w:rsidRDefault="00A92807" w:rsidP="00A11327">
                          <w:pPr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0F15ED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Sidetal"/>
                            </w:rPr>
                            <w:t>af</w:t>
                          </w:r>
                          <w:proofErr w:type="spellEnd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913B51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A92807" w:rsidRPr="00192812" w:rsidRDefault="00BB3633" w:rsidP="00A11327">
                          <w:pPr>
                            <w:pStyle w:val="Template-Date"/>
                            <w:spacing w:line="215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68AAFDB3" wp14:editId="02D3A502">
                                <wp:extent cx="190500" cy="9525"/>
                                <wp:effectExtent l="0" t="0" r="0" b="0"/>
                                <wp:docPr id="5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" cy="9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4746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6.7pt;margin-top:120.2pt;width:70.1pt;height:84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" filled="f" stroked="f">
              <v:textbox inset="0,0,0,0">
                <w:txbxContent>
                  <w:p w:rsidR="00A92807" w:rsidRDefault="00A92807" w:rsidP="00A11327">
                    <w:pPr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0F15ED">
                      <w:rPr>
                        <w:rStyle w:val="Sidetal"/>
                        <w:noProof/>
                      </w:rPr>
                      <w:t>1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</w:t>
                    </w:r>
                    <w:proofErr w:type="spellStart"/>
                    <w:r>
                      <w:rPr>
                        <w:rStyle w:val="Sidetal"/>
                      </w:rPr>
                      <w:t>af</w:t>
                    </w:r>
                    <w:proofErr w:type="spellEnd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913B51">
                      <w:rPr>
                        <w:rStyle w:val="Sidetal"/>
                        <w:noProof/>
                      </w:rPr>
                      <w:t>1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A92807" w:rsidRPr="00192812" w:rsidRDefault="00BB3633" w:rsidP="00A11327">
                    <w:pPr>
                      <w:pStyle w:val="Template-Date"/>
                      <w:spacing w:line="215" w:lineRule="exact"/>
                      <w:rPr>
                        <w:rStyle w:val="Sidetal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68AAFDB3" wp14:editId="02D3A502">
                          <wp:extent cx="190500" cy="9525"/>
                          <wp:effectExtent l="0" t="0" r="0" b="0"/>
                          <wp:docPr id="5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0B21E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E85DB5"/>
    <w:multiLevelType w:val="hybridMultilevel"/>
    <w:tmpl w:val="42A88552"/>
    <w:lvl w:ilvl="0" w:tplc="40C06C46"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B7846B7"/>
    <w:multiLevelType w:val="hybridMultilevel"/>
    <w:tmpl w:val="3878C4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052A2"/>
    <w:multiLevelType w:val="hybridMultilevel"/>
    <w:tmpl w:val="C256D7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C033E"/>
    <w:multiLevelType w:val="multilevel"/>
    <w:tmpl w:val="CF268552"/>
    <w:lvl w:ilvl="0">
      <w:start w:val="1"/>
      <w:numFmt w:val="decimal"/>
      <w:pStyle w:val="Opstilling-talellerbogs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141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7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9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6" w:hanging="22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9" w:hanging="2551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23B1C5F"/>
    <w:multiLevelType w:val="hybridMultilevel"/>
    <w:tmpl w:val="3E7A359A"/>
    <w:lvl w:ilvl="0" w:tplc="040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4FEA0D5B"/>
    <w:multiLevelType w:val="hybridMultilevel"/>
    <w:tmpl w:val="0DB05B32"/>
    <w:lvl w:ilvl="0" w:tplc="40C06C46">
      <w:numFmt w:val="bullet"/>
      <w:lvlText w:val="-"/>
      <w:lvlJc w:val="left"/>
      <w:pPr>
        <w:ind w:left="108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6335AF"/>
    <w:multiLevelType w:val="multilevel"/>
    <w:tmpl w:val="30B860C6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03428E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3428E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03428E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03428E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03428E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color w:val="03428E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03428E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color w:val="03428E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03428E"/>
      </w:rPr>
    </w:lvl>
  </w:abstractNum>
  <w:abstractNum w:abstractNumId="22" w15:restartNumberingAfterBreak="0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3" w15:restartNumberingAfterBreak="0">
    <w:nsid w:val="59611DDC"/>
    <w:multiLevelType w:val="hybridMultilevel"/>
    <w:tmpl w:val="537ADD10"/>
    <w:lvl w:ilvl="0" w:tplc="40C06C46">
      <w:numFmt w:val="bullet"/>
      <w:lvlText w:val="-"/>
      <w:lvlJc w:val="left"/>
      <w:pPr>
        <w:ind w:left="108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08D4C76"/>
    <w:multiLevelType w:val="hybridMultilevel"/>
    <w:tmpl w:val="118224B2"/>
    <w:lvl w:ilvl="0" w:tplc="40C06C46">
      <w:numFmt w:val="bullet"/>
      <w:lvlText w:val="-"/>
      <w:lvlJc w:val="left"/>
      <w:pPr>
        <w:ind w:left="108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9"/>
  </w:num>
  <w:num w:numId="2">
    <w:abstractNumId w:val="12"/>
  </w:num>
  <w:num w:numId="3">
    <w:abstractNumId w:val="17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6"/>
  </w:num>
  <w:num w:numId="15">
    <w:abstractNumId w:val="27"/>
  </w:num>
  <w:num w:numId="16">
    <w:abstractNumId w:val="25"/>
  </w:num>
  <w:num w:numId="17">
    <w:abstractNumId w:val="13"/>
  </w:num>
  <w:num w:numId="18">
    <w:abstractNumId w:val="22"/>
  </w:num>
  <w:num w:numId="19">
    <w:abstractNumId w:val="0"/>
  </w:num>
  <w:num w:numId="20">
    <w:abstractNumId w:val="19"/>
  </w:num>
  <w:num w:numId="21">
    <w:abstractNumId w:val="12"/>
  </w:num>
  <w:num w:numId="22">
    <w:abstractNumId w:val="17"/>
  </w:num>
  <w:num w:numId="23">
    <w:abstractNumId w:val="21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16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26"/>
  </w:num>
  <w:num w:numId="34">
    <w:abstractNumId w:val="27"/>
  </w:num>
  <w:num w:numId="35">
    <w:abstractNumId w:val="14"/>
  </w:num>
  <w:num w:numId="36">
    <w:abstractNumId w:val="15"/>
  </w:num>
  <w:num w:numId="37">
    <w:abstractNumId w:val="11"/>
  </w:num>
  <w:num w:numId="38">
    <w:abstractNumId w:val="20"/>
  </w:num>
  <w:num w:numId="39">
    <w:abstractNumId w:val="18"/>
  </w:num>
  <w:num w:numId="40">
    <w:abstractNumId w:val="24"/>
  </w:num>
  <w:num w:numId="41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20"/>
  <w:autoHyphenation/>
  <w:hyphenationZone w:val="284"/>
  <w:characterSpacingControl w:val="doNotCompress"/>
  <w:hdrShapeDefaults>
    <o:shapedefaults v:ext="edit" spidmax="8193">
      <o:colormru v:ext="edit" colors="#812990,#03428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B51"/>
    <w:rsid w:val="00003B6C"/>
    <w:rsid w:val="000171D8"/>
    <w:rsid w:val="00023F0B"/>
    <w:rsid w:val="0002573E"/>
    <w:rsid w:val="00033399"/>
    <w:rsid w:val="00045063"/>
    <w:rsid w:val="00051A09"/>
    <w:rsid w:val="000634B1"/>
    <w:rsid w:val="00094D54"/>
    <w:rsid w:val="00097F3C"/>
    <w:rsid w:val="000A708C"/>
    <w:rsid w:val="000C4E5D"/>
    <w:rsid w:val="000E3985"/>
    <w:rsid w:val="000E4B95"/>
    <w:rsid w:val="000F15ED"/>
    <w:rsid w:val="000F296A"/>
    <w:rsid w:val="000F7D4E"/>
    <w:rsid w:val="00127746"/>
    <w:rsid w:val="00134173"/>
    <w:rsid w:val="00142F5C"/>
    <w:rsid w:val="0014332C"/>
    <w:rsid w:val="00146D9C"/>
    <w:rsid w:val="0015024E"/>
    <w:rsid w:val="00153477"/>
    <w:rsid w:val="00192812"/>
    <w:rsid w:val="001C2E9B"/>
    <w:rsid w:val="001C6484"/>
    <w:rsid w:val="001D59A1"/>
    <w:rsid w:val="001F16DB"/>
    <w:rsid w:val="001F4297"/>
    <w:rsid w:val="001F555F"/>
    <w:rsid w:val="0021134F"/>
    <w:rsid w:val="00214014"/>
    <w:rsid w:val="0021543D"/>
    <w:rsid w:val="002171DE"/>
    <w:rsid w:val="00222CCB"/>
    <w:rsid w:val="00227E7F"/>
    <w:rsid w:val="00232C35"/>
    <w:rsid w:val="00233997"/>
    <w:rsid w:val="002450F5"/>
    <w:rsid w:val="002528EB"/>
    <w:rsid w:val="0028032B"/>
    <w:rsid w:val="002B0CE4"/>
    <w:rsid w:val="002D4840"/>
    <w:rsid w:val="002D4C0A"/>
    <w:rsid w:val="002E18BE"/>
    <w:rsid w:val="002E326D"/>
    <w:rsid w:val="002F5C96"/>
    <w:rsid w:val="00301597"/>
    <w:rsid w:val="0030669E"/>
    <w:rsid w:val="003108F1"/>
    <w:rsid w:val="00315717"/>
    <w:rsid w:val="003412E2"/>
    <w:rsid w:val="00342E68"/>
    <w:rsid w:val="003439F3"/>
    <w:rsid w:val="0036545B"/>
    <w:rsid w:val="00370A2B"/>
    <w:rsid w:val="00374B6F"/>
    <w:rsid w:val="00385DB8"/>
    <w:rsid w:val="003A42DA"/>
    <w:rsid w:val="003A442C"/>
    <w:rsid w:val="003C24BD"/>
    <w:rsid w:val="003C24C3"/>
    <w:rsid w:val="003D04A6"/>
    <w:rsid w:val="003D247D"/>
    <w:rsid w:val="003E6170"/>
    <w:rsid w:val="003F33BA"/>
    <w:rsid w:val="00425569"/>
    <w:rsid w:val="004367C8"/>
    <w:rsid w:val="00443D5B"/>
    <w:rsid w:val="0045307B"/>
    <w:rsid w:val="00455101"/>
    <w:rsid w:val="004619EE"/>
    <w:rsid w:val="004762F4"/>
    <w:rsid w:val="00477E24"/>
    <w:rsid w:val="0048777D"/>
    <w:rsid w:val="004A5FC1"/>
    <w:rsid w:val="004A66E6"/>
    <w:rsid w:val="004B41E4"/>
    <w:rsid w:val="004E78B0"/>
    <w:rsid w:val="00502C3B"/>
    <w:rsid w:val="00504494"/>
    <w:rsid w:val="005057D0"/>
    <w:rsid w:val="005136A8"/>
    <w:rsid w:val="00525F05"/>
    <w:rsid w:val="0053192C"/>
    <w:rsid w:val="00547ACA"/>
    <w:rsid w:val="005660C3"/>
    <w:rsid w:val="00577E20"/>
    <w:rsid w:val="005802EE"/>
    <w:rsid w:val="00590301"/>
    <w:rsid w:val="005B3D6F"/>
    <w:rsid w:val="005B6294"/>
    <w:rsid w:val="005C7BF5"/>
    <w:rsid w:val="005E6CB9"/>
    <w:rsid w:val="005F13EF"/>
    <w:rsid w:val="006002C8"/>
    <w:rsid w:val="006138A4"/>
    <w:rsid w:val="00641B24"/>
    <w:rsid w:val="00651E47"/>
    <w:rsid w:val="00661585"/>
    <w:rsid w:val="00672935"/>
    <w:rsid w:val="00673A6B"/>
    <w:rsid w:val="00680B71"/>
    <w:rsid w:val="006815CF"/>
    <w:rsid w:val="006817AF"/>
    <w:rsid w:val="00682DC8"/>
    <w:rsid w:val="0069033E"/>
    <w:rsid w:val="006A243E"/>
    <w:rsid w:val="006C3A1B"/>
    <w:rsid w:val="006D4DE1"/>
    <w:rsid w:val="006E2382"/>
    <w:rsid w:val="00713D79"/>
    <w:rsid w:val="00717F1B"/>
    <w:rsid w:val="00725846"/>
    <w:rsid w:val="00736658"/>
    <w:rsid w:val="00744B80"/>
    <w:rsid w:val="0075579B"/>
    <w:rsid w:val="00757BDC"/>
    <w:rsid w:val="0076142E"/>
    <w:rsid w:val="007711BA"/>
    <w:rsid w:val="00781F91"/>
    <w:rsid w:val="0079419F"/>
    <w:rsid w:val="0079484E"/>
    <w:rsid w:val="00795523"/>
    <w:rsid w:val="007955B4"/>
    <w:rsid w:val="007C2708"/>
    <w:rsid w:val="007D32C3"/>
    <w:rsid w:val="007D6C28"/>
    <w:rsid w:val="007F2790"/>
    <w:rsid w:val="007F5609"/>
    <w:rsid w:val="007F752A"/>
    <w:rsid w:val="008320CF"/>
    <w:rsid w:val="008329AA"/>
    <w:rsid w:val="00833BF2"/>
    <w:rsid w:val="00843AB8"/>
    <w:rsid w:val="0085222B"/>
    <w:rsid w:val="008631F5"/>
    <w:rsid w:val="00863559"/>
    <w:rsid w:val="008774D8"/>
    <w:rsid w:val="00887207"/>
    <w:rsid w:val="00890998"/>
    <w:rsid w:val="00897340"/>
    <w:rsid w:val="008C0AF4"/>
    <w:rsid w:val="008D165A"/>
    <w:rsid w:val="008E2216"/>
    <w:rsid w:val="008E62A5"/>
    <w:rsid w:val="008F587A"/>
    <w:rsid w:val="0090082C"/>
    <w:rsid w:val="0090100C"/>
    <w:rsid w:val="00913B51"/>
    <w:rsid w:val="00921BEC"/>
    <w:rsid w:val="00923797"/>
    <w:rsid w:val="00930E78"/>
    <w:rsid w:val="00937410"/>
    <w:rsid w:val="00937AAA"/>
    <w:rsid w:val="00942880"/>
    <w:rsid w:val="00981780"/>
    <w:rsid w:val="009C3A4A"/>
    <w:rsid w:val="009C3C3A"/>
    <w:rsid w:val="009E3C39"/>
    <w:rsid w:val="00A048EC"/>
    <w:rsid w:val="00A11327"/>
    <w:rsid w:val="00A24FF3"/>
    <w:rsid w:val="00A27EAC"/>
    <w:rsid w:val="00A31EE9"/>
    <w:rsid w:val="00A37577"/>
    <w:rsid w:val="00A6003B"/>
    <w:rsid w:val="00A81018"/>
    <w:rsid w:val="00A92807"/>
    <w:rsid w:val="00AA0EF9"/>
    <w:rsid w:val="00AA45F7"/>
    <w:rsid w:val="00AB0A37"/>
    <w:rsid w:val="00AB4E1D"/>
    <w:rsid w:val="00AB73E8"/>
    <w:rsid w:val="00AC127A"/>
    <w:rsid w:val="00AD2267"/>
    <w:rsid w:val="00AD7E64"/>
    <w:rsid w:val="00AE219D"/>
    <w:rsid w:val="00AE2BE7"/>
    <w:rsid w:val="00AE2C24"/>
    <w:rsid w:val="00AE751B"/>
    <w:rsid w:val="00AE7BD8"/>
    <w:rsid w:val="00B076BF"/>
    <w:rsid w:val="00B15221"/>
    <w:rsid w:val="00B348EA"/>
    <w:rsid w:val="00B42BA4"/>
    <w:rsid w:val="00B76873"/>
    <w:rsid w:val="00B9023E"/>
    <w:rsid w:val="00B93894"/>
    <w:rsid w:val="00BA56DF"/>
    <w:rsid w:val="00BB1FF7"/>
    <w:rsid w:val="00BB3633"/>
    <w:rsid w:val="00BD35BA"/>
    <w:rsid w:val="00BD58FC"/>
    <w:rsid w:val="00BE01AC"/>
    <w:rsid w:val="00BE4D2E"/>
    <w:rsid w:val="00BE5B4D"/>
    <w:rsid w:val="00BE7FBE"/>
    <w:rsid w:val="00BF3805"/>
    <w:rsid w:val="00BF5665"/>
    <w:rsid w:val="00C030AB"/>
    <w:rsid w:val="00C06396"/>
    <w:rsid w:val="00C15EB0"/>
    <w:rsid w:val="00C35D7B"/>
    <w:rsid w:val="00C37B10"/>
    <w:rsid w:val="00C55E86"/>
    <w:rsid w:val="00C73D1E"/>
    <w:rsid w:val="00C81BE1"/>
    <w:rsid w:val="00C93508"/>
    <w:rsid w:val="00C96CED"/>
    <w:rsid w:val="00CA6474"/>
    <w:rsid w:val="00CA75BC"/>
    <w:rsid w:val="00CB2ECE"/>
    <w:rsid w:val="00CF1F91"/>
    <w:rsid w:val="00D0461F"/>
    <w:rsid w:val="00D14888"/>
    <w:rsid w:val="00D15B2F"/>
    <w:rsid w:val="00D60D6A"/>
    <w:rsid w:val="00D71E5F"/>
    <w:rsid w:val="00D732A8"/>
    <w:rsid w:val="00D77A38"/>
    <w:rsid w:val="00D804FE"/>
    <w:rsid w:val="00DA66FE"/>
    <w:rsid w:val="00DB2552"/>
    <w:rsid w:val="00DB27FC"/>
    <w:rsid w:val="00DD0199"/>
    <w:rsid w:val="00E12787"/>
    <w:rsid w:val="00E44968"/>
    <w:rsid w:val="00E5064B"/>
    <w:rsid w:val="00E53F27"/>
    <w:rsid w:val="00E61EA1"/>
    <w:rsid w:val="00E87E98"/>
    <w:rsid w:val="00E9081B"/>
    <w:rsid w:val="00E9495B"/>
    <w:rsid w:val="00EA53ED"/>
    <w:rsid w:val="00EA6633"/>
    <w:rsid w:val="00EE59AA"/>
    <w:rsid w:val="00F04FF3"/>
    <w:rsid w:val="00F06D5C"/>
    <w:rsid w:val="00F16E7F"/>
    <w:rsid w:val="00F178ED"/>
    <w:rsid w:val="00F24AE9"/>
    <w:rsid w:val="00F4463E"/>
    <w:rsid w:val="00F45004"/>
    <w:rsid w:val="00F475BF"/>
    <w:rsid w:val="00F6239A"/>
    <w:rsid w:val="00F62F8B"/>
    <w:rsid w:val="00F647E5"/>
    <w:rsid w:val="00F845F9"/>
    <w:rsid w:val="00F910A9"/>
    <w:rsid w:val="00FA31F3"/>
    <w:rsid w:val="00FB6659"/>
    <w:rsid w:val="00FB71F8"/>
    <w:rsid w:val="00FD5670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ru v:ext="edit" colors="#812990,#03428f"/>
    </o:shapedefaults>
    <o:shapelayout v:ext="edit">
      <o:idmap v:ext="edit" data="1"/>
    </o:shapelayout>
  </w:shapeDefaults>
  <w:decimalSymbol w:val=","/>
  <w:listSeparator w:val=";"/>
  <w15:docId w15:val="{A80B1471-58D3-4B8B-8964-8AE8BCE6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U Passata" w:eastAsia="Times New Roman" w:hAnsi="AU Passata" w:cs="Times New Roman"/>
        <w:color w:val="03428E"/>
        <w:sz w:val="36"/>
        <w:szCs w:val="36"/>
        <w:lang w:val="da-DK" w:eastAsia="da-DK" w:bidi="ar-SA"/>
      </w:rPr>
    </w:rPrDefault>
    <w:pPrDefault>
      <w:pPr>
        <w:spacing w:line="42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0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uiPriority="0"/>
    <w:lsdException w:name="Table Web 1" w:semiHidden="1" w:uiPriority="0" w:unhideWhenUsed="1"/>
    <w:lsdException w:name="Table Web 2" w:semiHidden="1" w:uiPriority="0" w:unhideWhenUsed="1"/>
    <w:lsdException w:name="Table Web 3" w:uiPriority="0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50F5"/>
    <w:rPr>
      <w:lang w:val="en-GB"/>
    </w:rPr>
  </w:style>
  <w:style w:type="paragraph" w:styleId="Overskrift1">
    <w:name w:val="heading 1"/>
    <w:aliases w:val="overskrift - Light"/>
    <w:basedOn w:val="Normal"/>
    <w:next w:val="Normal"/>
    <w:uiPriority w:val="1"/>
    <w:qFormat/>
    <w:rsid w:val="002450F5"/>
    <w:pPr>
      <w:keepNext/>
      <w:spacing w:line="3400" w:lineRule="exact"/>
      <w:outlineLvl w:val="0"/>
    </w:pPr>
    <w:rPr>
      <w:rFonts w:ascii="AU Passata Light" w:hAnsi="AU Passata Light" w:cs="Arial"/>
      <w:bCs/>
      <w:caps/>
      <w:sz w:val="400"/>
      <w:szCs w:val="32"/>
    </w:rPr>
  </w:style>
  <w:style w:type="paragraph" w:styleId="Overskrift2">
    <w:name w:val="heading 2"/>
    <w:aliases w:val="Citat - Light"/>
    <w:basedOn w:val="Normal"/>
    <w:next w:val="Normal"/>
    <w:uiPriority w:val="1"/>
    <w:qFormat/>
    <w:rsid w:val="002450F5"/>
    <w:pPr>
      <w:keepNext/>
      <w:spacing w:line="1800" w:lineRule="exact"/>
      <w:outlineLvl w:val="1"/>
    </w:pPr>
    <w:rPr>
      <w:rFonts w:ascii="AU Passata Light" w:hAnsi="AU Passata Light" w:cs="Arial"/>
      <w:bCs/>
      <w:iCs/>
      <w:caps/>
      <w:sz w:val="200"/>
      <w:szCs w:val="28"/>
    </w:rPr>
  </w:style>
  <w:style w:type="paragraph" w:styleId="Overskrift3">
    <w:name w:val="heading 3"/>
    <w:aliases w:val="Manchet Bold"/>
    <w:basedOn w:val="Normal"/>
    <w:next w:val="Normal"/>
    <w:uiPriority w:val="1"/>
    <w:qFormat/>
    <w:rsid w:val="002450F5"/>
    <w:pPr>
      <w:keepNext/>
      <w:spacing w:line="1000" w:lineRule="atLeast"/>
      <w:outlineLvl w:val="2"/>
    </w:pPr>
    <w:rPr>
      <w:rFonts w:cs="Arial"/>
      <w:b/>
      <w:bCs/>
      <w:caps/>
      <w:sz w:val="100"/>
      <w:szCs w:val="26"/>
    </w:rPr>
  </w:style>
  <w:style w:type="paragraph" w:styleId="Overskrift4">
    <w:name w:val="heading 4"/>
    <w:aliases w:val="Mellemrubrik"/>
    <w:basedOn w:val="Normal"/>
    <w:next w:val="Normal"/>
    <w:uiPriority w:val="1"/>
    <w:qFormat/>
    <w:rsid w:val="002450F5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2450F5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2450F5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2450F5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uiPriority w:val="1"/>
    <w:semiHidden/>
    <w:qFormat/>
    <w:rsid w:val="002450F5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uiPriority w:val="1"/>
    <w:semiHidden/>
    <w:qFormat/>
    <w:rsid w:val="002450F5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2450F5"/>
    <w:pPr>
      <w:numPr>
        <w:numId w:val="1"/>
      </w:numPr>
    </w:pPr>
  </w:style>
  <w:style w:type="numbering" w:styleId="1ai">
    <w:name w:val="Outline List 1"/>
    <w:basedOn w:val="Ingenoversigt"/>
    <w:semiHidden/>
    <w:rsid w:val="002450F5"/>
    <w:pPr>
      <w:numPr>
        <w:numId w:val="2"/>
      </w:numPr>
    </w:pPr>
  </w:style>
  <w:style w:type="numbering" w:styleId="ArtikelSektion">
    <w:name w:val="Outline List 3"/>
    <w:basedOn w:val="Ingenoversigt"/>
    <w:semiHidden/>
    <w:rsid w:val="002450F5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2450F5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2450F5"/>
    <w:pPr>
      <w:spacing w:after="120"/>
    </w:pPr>
  </w:style>
  <w:style w:type="paragraph" w:styleId="Brdtekst2">
    <w:name w:val="Body Text 2"/>
    <w:basedOn w:val="Normal"/>
    <w:uiPriority w:val="99"/>
    <w:semiHidden/>
    <w:rsid w:val="002450F5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2450F5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2450F5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2450F5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2450F5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2450F5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2450F5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2450F5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uiPriority w:val="99"/>
    <w:semiHidden/>
    <w:rsid w:val="002450F5"/>
    <w:pPr>
      <w:ind w:left="4252"/>
    </w:pPr>
  </w:style>
  <w:style w:type="paragraph" w:styleId="Dato">
    <w:name w:val="Date"/>
    <w:basedOn w:val="Normal"/>
    <w:next w:val="Normal"/>
    <w:uiPriority w:val="99"/>
    <w:semiHidden/>
    <w:rsid w:val="002450F5"/>
  </w:style>
  <w:style w:type="paragraph" w:styleId="Mailsignatur">
    <w:name w:val="E-mail Signature"/>
    <w:basedOn w:val="Normal"/>
    <w:uiPriority w:val="99"/>
    <w:semiHidden/>
    <w:rsid w:val="002450F5"/>
  </w:style>
  <w:style w:type="character" w:styleId="Fremhv">
    <w:name w:val="Emphasis"/>
    <w:uiPriority w:val="99"/>
    <w:semiHidden/>
    <w:qFormat/>
    <w:rsid w:val="002450F5"/>
    <w:rPr>
      <w:rFonts w:ascii="AU Passata" w:hAnsi="AU Passata"/>
      <w:i/>
      <w:iCs/>
      <w:color w:val="03428E"/>
      <w:lang w:val="en-GB"/>
    </w:rPr>
  </w:style>
  <w:style w:type="character" w:styleId="Slutnotehenvisning">
    <w:name w:val="end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en-GB"/>
    </w:rPr>
  </w:style>
  <w:style w:type="paragraph" w:styleId="Slutnotetekst">
    <w:name w:val="end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2450F5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2450F5"/>
    <w:rPr>
      <w:rFonts w:ascii="Arial" w:hAnsi="Arial" w:cs="Arial"/>
      <w:szCs w:val="20"/>
    </w:rPr>
  </w:style>
  <w:style w:type="character" w:styleId="Fodnotehenvisning">
    <w:name w:val="foot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en-GB"/>
    </w:rPr>
  </w:style>
  <w:style w:type="paragraph" w:styleId="Fodnotetekst">
    <w:name w:val="foot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2450F5"/>
    <w:rPr>
      <w:rFonts w:ascii="AU Passata" w:hAnsi="AU Passata"/>
      <w:color w:val="03428E"/>
      <w:lang w:val="en-GB"/>
    </w:rPr>
  </w:style>
  <w:style w:type="paragraph" w:styleId="HTML-adresse">
    <w:name w:val="HTML Address"/>
    <w:basedOn w:val="Normal"/>
    <w:uiPriority w:val="99"/>
    <w:semiHidden/>
    <w:rsid w:val="002450F5"/>
    <w:rPr>
      <w:i/>
      <w:iCs/>
    </w:rPr>
  </w:style>
  <w:style w:type="character" w:styleId="HTML-citat">
    <w:name w:val="HTML Cite"/>
    <w:uiPriority w:val="99"/>
    <w:semiHidden/>
    <w:rsid w:val="002450F5"/>
    <w:rPr>
      <w:rFonts w:ascii="AU Passata" w:hAnsi="AU Passata"/>
      <w:i/>
      <w:iCs/>
      <w:color w:val="03428E"/>
      <w:lang w:val="en-GB"/>
    </w:rPr>
  </w:style>
  <w:style w:type="character" w:styleId="HTML-kode">
    <w:name w:val="HTML Code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2450F5"/>
    <w:rPr>
      <w:rFonts w:ascii="AU Passata" w:hAnsi="AU Passata"/>
      <w:i/>
      <w:iCs/>
      <w:color w:val="03428E"/>
      <w:lang w:val="en-GB"/>
    </w:rPr>
  </w:style>
  <w:style w:type="character" w:styleId="HTML-tastatur">
    <w:name w:val="HTML Keyboard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2450F5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2450F5"/>
    <w:rPr>
      <w:rFonts w:ascii="Courier New" w:hAnsi="Courier New" w:cs="Courier New"/>
      <w:color w:val="03428E"/>
      <w:lang w:val="en-GB"/>
    </w:rPr>
  </w:style>
  <w:style w:type="character" w:styleId="HTML-skrivemaskine">
    <w:name w:val="HTML Typewriter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en-GB"/>
    </w:rPr>
  </w:style>
  <w:style w:type="character" w:styleId="HTML-variabel">
    <w:name w:val="HTML Variable"/>
    <w:uiPriority w:val="99"/>
    <w:semiHidden/>
    <w:rsid w:val="002450F5"/>
    <w:rPr>
      <w:rFonts w:ascii="AU Passata" w:hAnsi="AU Passata"/>
      <w:i/>
      <w:iCs/>
      <w:color w:val="03428E"/>
      <w:lang w:val="en-GB"/>
    </w:rPr>
  </w:style>
  <w:style w:type="character" w:styleId="Linjenummer">
    <w:name w:val="line number"/>
    <w:basedOn w:val="Standardskrifttypeiafsnit"/>
    <w:uiPriority w:val="99"/>
    <w:semiHidden/>
    <w:rsid w:val="002450F5"/>
    <w:rPr>
      <w:rFonts w:ascii="AU Passata" w:hAnsi="AU Passata"/>
      <w:color w:val="03428E"/>
      <w:lang w:val="en-GB"/>
    </w:rPr>
  </w:style>
  <w:style w:type="paragraph" w:styleId="Liste">
    <w:name w:val="List"/>
    <w:basedOn w:val="Normal"/>
    <w:uiPriority w:val="99"/>
    <w:semiHidden/>
    <w:rsid w:val="002450F5"/>
    <w:pPr>
      <w:ind w:left="283" w:hanging="283"/>
    </w:pPr>
  </w:style>
  <w:style w:type="paragraph" w:styleId="Liste2">
    <w:name w:val="List 2"/>
    <w:basedOn w:val="Normal"/>
    <w:uiPriority w:val="99"/>
    <w:semiHidden/>
    <w:rsid w:val="002450F5"/>
    <w:pPr>
      <w:ind w:left="566" w:hanging="283"/>
    </w:pPr>
  </w:style>
  <w:style w:type="paragraph" w:styleId="Liste3">
    <w:name w:val="List 3"/>
    <w:basedOn w:val="Normal"/>
    <w:uiPriority w:val="99"/>
    <w:semiHidden/>
    <w:rsid w:val="002450F5"/>
    <w:pPr>
      <w:ind w:left="849" w:hanging="283"/>
    </w:pPr>
  </w:style>
  <w:style w:type="paragraph" w:styleId="Liste4">
    <w:name w:val="List 4"/>
    <w:basedOn w:val="Normal"/>
    <w:uiPriority w:val="99"/>
    <w:semiHidden/>
    <w:rsid w:val="002450F5"/>
    <w:pPr>
      <w:ind w:left="1132" w:hanging="283"/>
    </w:pPr>
  </w:style>
  <w:style w:type="paragraph" w:styleId="Liste5">
    <w:name w:val="List 5"/>
    <w:basedOn w:val="Normal"/>
    <w:uiPriority w:val="99"/>
    <w:semiHidden/>
    <w:rsid w:val="002450F5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2450F5"/>
    <w:pPr>
      <w:numPr>
        <w:numId w:val="23"/>
      </w:numPr>
    </w:pPr>
  </w:style>
  <w:style w:type="paragraph" w:styleId="Opstilling-punkttegn2">
    <w:name w:val="List Bullet 2"/>
    <w:basedOn w:val="Normal"/>
    <w:uiPriority w:val="99"/>
    <w:semiHidden/>
    <w:rsid w:val="002450F5"/>
    <w:pPr>
      <w:numPr>
        <w:numId w:val="24"/>
      </w:numPr>
    </w:pPr>
  </w:style>
  <w:style w:type="paragraph" w:styleId="Opstilling-punkttegn3">
    <w:name w:val="List Bullet 3"/>
    <w:basedOn w:val="Normal"/>
    <w:uiPriority w:val="99"/>
    <w:semiHidden/>
    <w:rsid w:val="002450F5"/>
    <w:pPr>
      <w:numPr>
        <w:numId w:val="25"/>
      </w:numPr>
    </w:pPr>
  </w:style>
  <w:style w:type="paragraph" w:styleId="Opstilling-punkttegn4">
    <w:name w:val="List Bullet 4"/>
    <w:basedOn w:val="Normal"/>
    <w:uiPriority w:val="99"/>
    <w:semiHidden/>
    <w:rsid w:val="002450F5"/>
    <w:pPr>
      <w:numPr>
        <w:numId w:val="26"/>
      </w:numPr>
    </w:pPr>
  </w:style>
  <w:style w:type="paragraph" w:styleId="Opstilling-punkttegn5">
    <w:name w:val="List Bullet 5"/>
    <w:basedOn w:val="Normal"/>
    <w:uiPriority w:val="99"/>
    <w:semiHidden/>
    <w:rsid w:val="002450F5"/>
    <w:pPr>
      <w:numPr>
        <w:numId w:val="27"/>
      </w:numPr>
    </w:pPr>
  </w:style>
  <w:style w:type="paragraph" w:styleId="Opstilling-forts">
    <w:name w:val="List Continue"/>
    <w:basedOn w:val="Normal"/>
    <w:uiPriority w:val="99"/>
    <w:semiHidden/>
    <w:rsid w:val="002450F5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2450F5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2450F5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2450F5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2450F5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2450F5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2450F5"/>
    <w:pPr>
      <w:numPr>
        <w:numId w:val="29"/>
      </w:numPr>
    </w:pPr>
  </w:style>
  <w:style w:type="paragraph" w:styleId="Opstilling-talellerbogst3">
    <w:name w:val="List Number 3"/>
    <w:basedOn w:val="Normal"/>
    <w:uiPriority w:val="99"/>
    <w:semiHidden/>
    <w:rsid w:val="002450F5"/>
    <w:pPr>
      <w:numPr>
        <w:numId w:val="30"/>
      </w:numPr>
    </w:pPr>
  </w:style>
  <w:style w:type="paragraph" w:styleId="Opstilling-talellerbogst4">
    <w:name w:val="List Number 4"/>
    <w:basedOn w:val="Normal"/>
    <w:uiPriority w:val="99"/>
    <w:semiHidden/>
    <w:rsid w:val="002450F5"/>
    <w:pPr>
      <w:numPr>
        <w:numId w:val="31"/>
      </w:numPr>
    </w:pPr>
  </w:style>
  <w:style w:type="paragraph" w:styleId="Opstilling-talellerbogst5">
    <w:name w:val="List Number 5"/>
    <w:basedOn w:val="Normal"/>
    <w:uiPriority w:val="99"/>
    <w:semiHidden/>
    <w:rsid w:val="002450F5"/>
    <w:pPr>
      <w:numPr>
        <w:numId w:val="32"/>
      </w:numPr>
    </w:pPr>
  </w:style>
  <w:style w:type="paragraph" w:styleId="Brevhoved">
    <w:name w:val="Message Header"/>
    <w:basedOn w:val="Normal"/>
    <w:uiPriority w:val="99"/>
    <w:semiHidden/>
    <w:rsid w:val="002450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2450F5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2450F5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2450F5"/>
  </w:style>
  <w:style w:type="paragraph" w:styleId="Almindeligtekst">
    <w:name w:val="Plain Text"/>
    <w:basedOn w:val="Normal"/>
    <w:uiPriority w:val="99"/>
    <w:semiHidden/>
    <w:rsid w:val="002450F5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2450F5"/>
  </w:style>
  <w:style w:type="paragraph" w:styleId="Underskrift">
    <w:name w:val="Signature"/>
    <w:basedOn w:val="Normal"/>
    <w:uiPriority w:val="99"/>
    <w:semiHidden/>
    <w:rsid w:val="002450F5"/>
    <w:pPr>
      <w:ind w:left="4252"/>
    </w:pPr>
  </w:style>
  <w:style w:type="character" w:styleId="Strk">
    <w:name w:val="Strong"/>
    <w:uiPriority w:val="99"/>
    <w:semiHidden/>
    <w:qFormat/>
    <w:rsid w:val="002450F5"/>
    <w:rPr>
      <w:rFonts w:ascii="AU Passata" w:hAnsi="AU Passata"/>
      <w:b/>
      <w:bCs/>
      <w:color w:val="03428E"/>
      <w:lang w:val="en-GB"/>
    </w:rPr>
  </w:style>
  <w:style w:type="paragraph" w:styleId="Undertitel">
    <w:name w:val="Subtitle"/>
    <w:basedOn w:val="Normal"/>
    <w:uiPriority w:val="99"/>
    <w:semiHidden/>
    <w:qFormat/>
    <w:rsid w:val="002450F5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2450F5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2450F5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2450F5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2450F5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2450F5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2450F5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2450F5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2450F5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2450F5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2450F5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2450F5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2450F5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2450F5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2450F5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2450F5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2450F5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2450F5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2450F5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2450F5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2450F5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2450F5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2450F5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2450F5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2450F5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2450F5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2450F5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2450F5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2450F5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2450F5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2450F5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2450F5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2450F5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2450F5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2450F5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2450F5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2450F5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2450F5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2450F5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2450F5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2450F5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2450F5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2450F5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2450F5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"/>
    <w:semiHidden/>
    <w:qFormat/>
    <w:rsid w:val="002450F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2450F5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2450F5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2450F5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2450F5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2450F5"/>
    <w:pPr>
      <w:tabs>
        <w:tab w:val="right" w:pos="7655"/>
      </w:tabs>
      <w:ind w:left="1134" w:right="567"/>
    </w:pPr>
  </w:style>
  <w:style w:type="character" w:styleId="BesgtLink">
    <w:name w:val="FollowedHyperlink"/>
    <w:uiPriority w:val="99"/>
    <w:semiHidden/>
    <w:rsid w:val="002450F5"/>
    <w:rPr>
      <w:rFonts w:ascii="Georgia" w:hAnsi="Georgia"/>
      <w:color w:val="800080"/>
      <w:sz w:val="20"/>
      <w:u w:val="single"/>
      <w:lang w:val="en-GB"/>
    </w:rPr>
  </w:style>
  <w:style w:type="paragraph" w:styleId="Sidefod">
    <w:name w:val="foot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2450F5"/>
    <w:rPr>
      <w:rFonts w:ascii="Georgia" w:hAnsi="Georgia"/>
      <w:color w:val="003366"/>
      <w:sz w:val="20"/>
      <w:u w:val="single"/>
      <w:lang w:val="en-GB"/>
    </w:rPr>
  </w:style>
  <w:style w:type="character" w:styleId="Sidetal">
    <w:name w:val="page number"/>
    <w:uiPriority w:val="99"/>
    <w:semiHidden/>
    <w:rsid w:val="002450F5"/>
    <w:rPr>
      <w:rFonts w:ascii="Georgia" w:hAnsi="Georgia"/>
      <w:color w:val="03428E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2450F5"/>
    <w:pPr>
      <w:numPr>
        <w:numId w:val="33"/>
      </w:numPr>
    </w:pPr>
  </w:style>
  <w:style w:type="paragraph" w:styleId="Indholdsfortegnelse6">
    <w:name w:val="toc 6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2450F5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2450F5"/>
    <w:pPr>
      <w:spacing w:line="220" w:lineRule="atLeast"/>
    </w:pPr>
    <w:rPr>
      <w:rFonts w:ascii="Georgia" w:hAnsi="Georgia"/>
      <w:sz w:val="18"/>
      <w:lang w:val="en-GB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2450F5"/>
    <w:pPr>
      <w:spacing w:line="300" w:lineRule="atLeast"/>
    </w:pPr>
    <w:rPr>
      <w:rFonts w:ascii="Georgia" w:hAnsi="Georgia"/>
      <w:noProof/>
      <w:sz w:val="2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2450F5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450F5"/>
  </w:style>
  <w:style w:type="paragraph" w:customStyle="1" w:styleId="Template-Date">
    <w:name w:val="Template - Date"/>
    <w:basedOn w:val="Template-Address"/>
    <w:uiPriority w:val="8"/>
    <w:semiHidden/>
    <w:rsid w:val="002450F5"/>
  </w:style>
  <w:style w:type="table" w:styleId="Tabel-Gitter">
    <w:name w:val="Table Grid"/>
    <w:basedOn w:val="Tabel-Normal"/>
    <w:semiHidden/>
    <w:rsid w:val="002450F5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2450F5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uiPriority w:val="99"/>
    <w:semiHidden/>
    <w:rsid w:val="002450F5"/>
  </w:style>
  <w:style w:type="paragraph" w:customStyle="1" w:styleId="Template-NavnMellemnavn">
    <w:name w:val="Template - Navn/Mellemnavn"/>
    <w:basedOn w:val="Template"/>
    <w:uiPriority w:val="8"/>
    <w:semiHidden/>
    <w:rsid w:val="002450F5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2450F5"/>
  </w:style>
  <w:style w:type="paragraph" w:customStyle="1" w:styleId="Heading1-Overskrift-Bold">
    <w:name w:val="Heading 1 - Overskrift - Bold"/>
    <w:basedOn w:val="Overskrift1"/>
    <w:uiPriority w:val="1"/>
    <w:qFormat/>
    <w:rsid w:val="002450F5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uiPriority w:val="1"/>
    <w:qFormat/>
    <w:rsid w:val="002450F5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uiPriority w:val="1"/>
    <w:qFormat/>
    <w:rsid w:val="002450F5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2450F5"/>
    <w:pPr>
      <w:ind w:left="2410"/>
    </w:pPr>
    <w:rPr>
      <w:b/>
    </w:rPr>
  </w:style>
  <w:style w:type="paragraph" w:styleId="Markeringsbobletekst">
    <w:name w:val="Balloon Text"/>
    <w:basedOn w:val="Normal"/>
    <w:uiPriority w:val="99"/>
    <w:semiHidden/>
    <w:rsid w:val="002450F5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2450F5"/>
    <w:pPr>
      <w:spacing w:line="3800" w:lineRule="atLeast"/>
    </w:pPr>
    <w:rPr>
      <w:rFonts w:ascii="AU Peto" w:hAnsi="AU Peto"/>
      <w:noProof/>
      <w:color w:val="81A0C6"/>
      <w:sz w:val="380"/>
      <w:szCs w:val="24"/>
      <w:lang w:val="en-GB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2450F5"/>
    <w:rPr>
      <w:color w:val="03428E"/>
    </w:rPr>
  </w:style>
  <w:style w:type="character" w:styleId="Kommentarhenvisning">
    <w:name w:val="annotation reference"/>
    <w:uiPriority w:val="99"/>
    <w:semiHidden/>
    <w:rsid w:val="002450F5"/>
    <w:rPr>
      <w:rFonts w:ascii="AU Passata" w:hAnsi="AU Passata"/>
      <w:color w:val="03428E"/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2450F5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2450F5"/>
    <w:rPr>
      <w:b/>
      <w:bCs/>
    </w:rPr>
  </w:style>
  <w:style w:type="paragraph" w:styleId="Dokumentoversigt">
    <w:name w:val="Document Map"/>
    <w:basedOn w:val="Normal"/>
    <w:uiPriority w:val="99"/>
    <w:semiHidden/>
    <w:rsid w:val="002450F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2450F5"/>
    <w:pPr>
      <w:ind w:left="360" w:hanging="360"/>
    </w:pPr>
  </w:style>
  <w:style w:type="paragraph" w:styleId="Indeks2">
    <w:name w:val="index 2"/>
    <w:basedOn w:val="Normal"/>
    <w:next w:val="Normal"/>
    <w:autoRedefine/>
    <w:uiPriority w:val="99"/>
    <w:semiHidden/>
    <w:rsid w:val="002450F5"/>
    <w:pPr>
      <w:ind w:left="720" w:hanging="360"/>
    </w:pPr>
  </w:style>
  <w:style w:type="paragraph" w:styleId="Indeks3">
    <w:name w:val="index 3"/>
    <w:basedOn w:val="Normal"/>
    <w:next w:val="Normal"/>
    <w:autoRedefine/>
    <w:uiPriority w:val="99"/>
    <w:semiHidden/>
    <w:rsid w:val="002450F5"/>
    <w:pPr>
      <w:ind w:left="1080" w:hanging="360"/>
    </w:pPr>
  </w:style>
  <w:style w:type="paragraph" w:styleId="Indeks4">
    <w:name w:val="index 4"/>
    <w:basedOn w:val="Normal"/>
    <w:next w:val="Normal"/>
    <w:autoRedefine/>
    <w:uiPriority w:val="99"/>
    <w:semiHidden/>
    <w:rsid w:val="002450F5"/>
    <w:pPr>
      <w:ind w:left="1440" w:hanging="360"/>
    </w:pPr>
  </w:style>
  <w:style w:type="paragraph" w:styleId="Indeks5">
    <w:name w:val="index 5"/>
    <w:basedOn w:val="Normal"/>
    <w:next w:val="Normal"/>
    <w:autoRedefine/>
    <w:uiPriority w:val="99"/>
    <w:semiHidden/>
    <w:rsid w:val="002450F5"/>
    <w:pPr>
      <w:ind w:left="1800" w:hanging="360"/>
    </w:pPr>
  </w:style>
  <w:style w:type="paragraph" w:styleId="Indeks6">
    <w:name w:val="index 6"/>
    <w:basedOn w:val="Normal"/>
    <w:next w:val="Normal"/>
    <w:autoRedefine/>
    <w:uiPriority w:val="99"/>
    <w:semiHidden/>
    <w:rsid w:val="002450F5"/>
    <w:pPr>
      <w:ind w:left="2160" w:hanging="360"/>
    </w:pPr>
  </w:style>
  <w:style w:type="paragraph" w:styleId="Indeks7">
    <w:name w:val="index 7"/>
    <w:basedOn w:val="Normal"/>
    <w:next w:val="Normal"/>
    <w:autoRedefine/>
    <w:uiPriority w:val="99"/>
    <w:semiHidden/>
    <w:rsid w:val="002450F5"/>
    <w:pPr>
      <w:ind w:left="2520" w:hanging="360"/>
    </w:pPr>
  </w:style>
  <w:style w:type="paragraph" w:styleId="Indeks8">
    <w:name w:val="index 8"/>
    <w:basedOn w:val="Normal"/>
    <w:next w:val="Normal"/>
    <w:autoRedefine/>
    <w:uiPriority w:val="99"/>
    <w:semiHidden/>
    <w:rsid w:val="002450F5"/>
    <w:pPr>
      <w:ind w:left="2880" w:hanging="360"/>
    </w:pPr>
  </w:style>
  <w:style w:type="paragraph" w:styleId="Indeks9">
    <w:name w:val="index 9"/>
    <w:basedOn w:val="Normal"/>
    <w:next w:val="Normal"/>
    <w:autoRedefine/>
    <w:uiPriority w:val="99"/>
    <w:semiHidden/>
    <w:rsid w:val="002450F5"/>
    <w:pPr>
      <w:ind w:left="3240" w:hanging="360"/>
    </w:pPr>
  </w:style>
  <w:style w:type="paragraph" w:styleId="Indeksoverskrift">
    <w:name w:val="index heading"/>
    <w:basedOn w:val="Normal"/>
    <w:next w:val="Indeks1"/>
    <w:uiPriority w:val="99"/>
    <w:semiHidden/>
    <w:rsid w:val="002450F5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2450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2450F5"/>
    <w:pPr>
      <w:ind w:left="360" w:hanging="360"/>
    </w:pPr>
  </w:style>
  <w:style w:type="paragraph" w:styleId="Citatoverskrift">
    <w:name w:val="toa heading"/>
    <w:basedOn w:val="Normal"/>
    <w:next w:val="Normal"/>
    <w:uiPriority w:val="9"/>
    <w:semiHidden/>
    <w:rsid w:val="002450F5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2450F5"/>
    <w:pPr>
      <w:spacing w:line="240" w:lineRule="atLeast"/>
    </w:pPr>
    <w:rPr>
      <w:rFonts w:ascii="AU Passata" w:hAnsi="AU Passata"/>
      <w:caps/>
      <w:spacing w:val="10"/>
      <w:sz w:val="3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2450F5"/>
    <w:pPr>
      <w:spacing w:before="66" w:line="160" w:lineRule="atLeast"/>
      <w:contextualSpacing/>
    </w:pPr>
    <w:rPr>
      <w:sz w:val="20"/>
    </w:rPr>
  </w:style>
  <w:style w:type="paragraph" w:customStyle="1" w:styleId="TableColomnHeading">
    <w:name w:val="Table Colomn Heading"/>
    <w:basedOn w:val="Normal"/>
    <w:uiPriority w:val="5"/>
    <w:semiHidden/>
    <w:rsid w:val="002450F5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2450F5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2450F5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2450F5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2450F5"/>
    <w:rPr>
      <w:b/>
    </w:rPr>
  </w:style>
  <w:style w:type="paragraph" w:styleId="Listeafsnit">
    <w:name w:val="List Paragraph"/>
    <w:basedOn w:val="Normal"/>
    <w:uiPriority w:val="99"/>
    <w:qFormat/>
    <w:rsid w:val="00BF5665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BF56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779C4193C94C03934AC213A505275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FB706F5-FB1E-414C-9C5E-F7E8F7EEACE5}"/>
      </w:docPartPr>
      <w:docPartBody>
        <w:p w:rsidR="00E529AF" w:rsidRDefault="00AC07AE">
          <w:pPr>
            <w:pStyle w:val="7F779C4193C94C03934AC213A505275F"/>
          </w:pPr>
          <w:r w:rsidRPr="0018701D">
            <w:rPr>
              <w:rStyle w:val="Pladsholdertekst"/>
            </w:rPr>
            <w:t>Vælg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 Passata">
    <w:altName w:val="AU Passata"/>
    <w:charset w:val="00"/>
    <w:family w:val="swiss"/>
    <w:pitch w:val="variable"/>
    <w:sig w:usb0="A00000AF" w:usb1="50002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U Passata Light">
    <w:charset w:val="00"/>
    <w:family w:val="swiss"/>
    <w:pitch w:val="variable"/>
    <w:sig w:usb0="A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U Peto">
    <w:charset w:val="00"/>
    <w:family w:val="decorative"/>
    <w:pitch w:val="variable"/>
    <w:sig w:usb0="800000AF" w:usb1="0000204A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7AE"/>
    <w:rsid w:val="006809A8"/>
    <w:rsid w:val="00A321C7"/>
    <w:rsid w:val="00AC07AE"/>
    <w:rsid w:val="00E5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A321C7"/>
    <w:rPr>
      <w:color w:val="808080"/>
    </w:rPr>
  </w:style>
  <w:style w:type="paragraph" w:customStyle="1" w:styleId="195936E6420E4809BD584A635AA69BE6">
    <w:name w:val="195936E6420E4809BD584A635AA69BE6"/>
  </w:style>
  <w:style w:type="paragraph" w:customStyle="1" w:styleId="ABC94A12E7794E2B9649268BB7932CF6">
    <w:name w:val="ABC94A12E7794E2B9649268BB7932CF6"/>
  </w:style>
  <w:style w:type="paragraph" w:customStyle="1" w:styleId="7F779C4193C94C03934AC213A505275F">
    <w:name w:val="7F779C4193C94C03934AC213A505275F"/>
  </w:style>
  <w:style w:type="paragraph" w:customStyle="1" w:styleId="F23250AC1D7E4400A22AC7F52801D937">
    <w:name w:val="F23250AC1D7E4400A22AC7F52801D937"/>
    <w:rsid w:val="00A321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7B7F6-0482-4584-B5F7-FD35BAB11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774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Plakat</vt:lpstr>
      <vt:lpstr>Plakat</vt:lpstr>
    </vt:vector>
  </TitlesOfParts>
  <Company>Århus Universitet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</dc:title>
  <dc:creator>Anders Gade Jensen</dc:creator>
  <cp:lastModifiedBy>Emma Barnhøj</cp:lastModifiedBy>
  <cp:revision>2</cp:revision>
  <dcterms:created xsi:type="dcterms:W3CDTF">2019-11-15T19:02:00Z</dcterms:created>
  <dcterms:modified xsi:type="dcterms:W3CDTF">2019-11-15T19:02:00Z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1662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CustomerId">
    <vt:lpwstr>auoffice</vt:lpwstr>
  </property>
  <property fmtid="{D5CDD505-2E9C-101B-9397-08002B2CF9AE}" pid="10" name="TemplateId">
    <vt:lpwstr>636200748710428021</vt:lpwstr>
  </property>
  <property fmtid="{D5CDD505-2E9C-101B-9397-08002B2CF9AE}" pid="11" name="UserProfileId">
    <vt:lpwstr>636300829039220103</vt:lpwstr>
  </property>
</Properties>
</file>